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№18810586260604041601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№18810586260604041601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1789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0412365400665017892620113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